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16462">
      <w:pPr>
        <w:jc w:val="center"/>
      </w:pPr>
      <w:r>
        <w:rPr>
          <w:b/>
          <w:sz w:val="32"/>
        </w:rPr>
        <w:t>Dr. Sheela Naren Hundekari</w:t>
      </w:r>
    </w:p>
    <w:p w14:paraId="573E746D">
      <w:pPr>
        <w:ind w:left="2160" w:firstLine="720"/>
      </w:pPr>
      <w:r>
        <w:t xml:space="preserve"> Professor | Researcher | Mentor</w:t>
      </w:r>
    </w:p>
    <w:p w14:paraId="057A256B">
      <w:pPr>
        <w:jc w:val="center"/>
      </w:pPr>
      <w:r>
        <w:rPr>
          <w:sz w:val="20"/>
        </w:rPr>
        <w:t>📍 Pune, India | 📞 +91-9423859357 / +91-9422505031 | ✉️ sheelahundekari90@gmail.com</w:t>
      </w:r>
    </w:p>
    <w:p w14:paraId="67580086"/>
    <w:p w14:paraId="5B9BC6D4">
      <w:r>
        <w:rPr>
          <w:b/>
          <w:sz w:val="26"/>
        </w:rPr>
        <w:t>Educational Qualifications</w:t>
      </w:r>
    </w:p>
    <w:p w14:paraId="7CBAE016">
      <w:r>
        <w:t>• Post-Doctoral Fellowship, Malaysia,  Ph.D ,• M.B.A. , M.C.A,  M.C.M. ,PGDCA , Diploma in Electronics &amp; Communication</w:t>
      </w:r>
    </w:p>
    <w:p w14:paraId="5D2C2809">
      <w:pPr>
        <w:rPr>
          <w:b/>
          <w:sz w:val="26"/>
        </w:rPr>
      </w:pPr>
      <w:r>
        <w:rPr>
          <w:b/>
          <w:sz w:val="26"/>
        </w:rPr>
        <w:t>Professional Experience</w:t>
      </w:r>
    </w:p>
    <w:p w14:paraId="07F7BEB0">
      <w:r>
        <w:t>• Professor &amp; Associate Director R&amp;D,</w:t>
      </w:r>
      <w:r>
        <w:rPr>
          <w:rFonts w:hint="default"/>
          <w:lang w:val="en-IN"/>
        </w:rPr>
        <w:t xml:space="preserve"> School of Computer Applications,</w:t>
      </w:r>
      <w:r>
        <w:t xml:space="preserve"> Pimpri Chinchwad University, Pune (Current)</w:t>
      </w:r>
    </w:p>
    <w:p w14:paraId="29ACEC1F">
      <w:r>
        <w:t>Guide for Pimpri Chinchwad University, Pune</w:t>
      </w:r>
      <w:r>
        <w:br w:type="textWrapping"/>
      </w:r>
      <w:r>
        <w:t>Prior guide to MIT ADT University, Pune</w:t>
      </w:r>
    </w:p>
    <w:p w14:paraId="1C117880">
      <w:r>
        <w:t xml:space="preserve">2 Research Scholars awarded and mentoring </w:t>
      </w:r>
      <w:r>
        <w:rPr>
          <w:rFonts w:hint="default"/>
          <w:lang w:val="en-IN"/>
        </w:rPr>
        <w:t>5</w:t>
      </w:r>
      <w:r>
        <w:t xml:space="preserve"> Research Scholars </w:t>
      </w:r>
    </w:p>
    <w:p w14:paraId="7ED9A824">
      <w:r>
        <w:t>• Associate Professor &amp; HOD (MCA), MIT ADT University, Pune</w:t>
      </w:r>
    </w:p>
    <w:p w14:paraId="5F4315AC">
      <w:r>
        <w:t>• Training Consultant, Synergetics Cloud Computing, Mumbai</w:t>
      </w:r>
    </w:p>
    <w:p w14:paraId="38BCD73A">
      <w:r>
        <w:t>• Assistant Professor, Sinhgad Institute of Management, Pune</w:t>
      </w:r>
    </w:p>
    <w:p w14:paraId="2DBA3028">
      <w:r>
        <w:t>• Experience: 22 years in academia + 3 years in industry</w:t>
      </w:r>
    </w:p>
    <w:p w14:paraId="6ABB6724">
      <w:r>
        <w:rPr>
          <w:b/>
          <w:sz w:val="26"/>
        </w:rPr>
        <w:t>Certifications</w:t>
      </w:r>
    </w:p>
    <w:p w14:paraId="0ACCA48A">
      <w:r>
        <w:t>• Sun Certified Java Professional</w:t>
      </w:r>
    </w:p>
    <w:p w14:paraId="2D513C92">
      <w:r>
        <w:t>• Sun Certified Web Component Developer</w:t>
      </w:r>
    </w:p>
    <w:p w14:paraId="1A992A62">
      <w:r>
        <w:t>• Sun Certified Business Component Developer</w:t>
      </w:r>
    </w:p>
    <w:p w14:paraId="1E9D70F0">
      <w:r>
        <w:t>• Oracle SQL Certification</w:t>
      </w:r>
    </w:p>
    <w:p w14:paraId="4D18795C">
      <w:r>
        <w:t>• Microsoft Azure &amp; AWS Certifications</w:t>
      </w:r>
    </w:p>
    <w:p w14:paraId="57124B28">
      <w:r>
        <w:rPr>
          <w:b/>
          <w:sz w:val="26"/>
        </w:rPr>
        <w:t>Research &amp; Publications</w:t>
      </w:r>
    </w:p>
    <w:p w14:paraId="110C4C86">
      <w:r>
        <w:t xml:space="preserve">• </w:t>
      </w:r>
      <w:r>
        <w:rPr>
          <w:rFonts w:hint="default"/>
          <w:lang w:val="en-IN"/>
        </w:rPr>
        <w:t>7</w:t>
      </w:r>
      <w:r>
        <w:t>0+ Scopus Research Papers (</w:t>
      </w:r>
      <w:r>
        <w:rPr>
          <w:rFonts w:hint="default"/>
          <w:lang w:val="en-IN"/>
        </w:rPr>
        <w:t>57</w:t>
      </w:r>
      <w:r>
        <w:t xml:space="preserve"> indexed)</w:t>
      </w:r>
    </w:p>
    <w:p w14:paraId="31F341A6">
      <w:pPr>
        <w:rPr>
          <w:rFonts w:hint="default"/>
          <w:lang w:val="en-IN"/>
        </w:rPr>
      </w:pPr>
      <w:r>
        <w:t>• Patents: 1</w:t>
      </w:r>
      <w:r>
        <w:rPr>
          <w:rFonts w:hint="default"/>
          <w:lang w:val="en-IN"/>
        </w:rPr>
        <w:t>7</w:t>
      </w:r>
    </w:p>
    <w:p w14:paraId="74518DC1">
      <w:pPr>
        <w:rPr>
          <w:rFonts w:hint="default"/>
          <w:lang w:val="en-IN"/>
        </w:rPr>
      </w:pPr>
      <w:r>
        <w:t>• Books Authored: 1</w:t>
      </w:r>
      <w:r>
        <w:rPr>
          <w:rFonts w:hint="default"/>
          <w:lang w:val="en-IN"/>
        </w:rPr>
        <w:t>8</w:t>
      </w:r>
    </w:p>
    <w:p w14:paraId="76B585A5">
      <w:pPr>
        <w:rPr>
          <w:rFonts w:hint="default"/>
          <w:lang w:val="en-IN"/>
        </w:rPr>
      </w:pPr>
      <w:r>
        <w:rPr>
          <w:rFonts w:hint="default"/>
          <w:lang w:val="en-IN"/>
        </w:rPr>
        <w:t>2 editorial books</w:t>
      </w:r>
      <w:r>
        <w:rPr>
          <w:rFonts w:hint="default"/>
          <w:lang w:val="en-IN"/>
        </w:rPr>
        <w:br w:type="textWrapping"/>
      </w:r>
    </w:p>
    <w:p w14:paraId="23C7E68B">
      <w:r>
        <w:t>• Google Scholar: https://scholar.google.com/citations?user=aCxkjrwAAAAJ&amp;hl=en</w:t>
      </w:r>
    </w:p>
    <w:p w14:paraId="683C1094">
      <w:r>
        <w:t>• Scopus ID: https://www.scopus.com/authid/detail.uri?authorId=58221495700</w:t>
      </w:r>
    </w:p>
    <w:p w14:paraId="676FBB61">
      <w:r>
        <w:rPr>
          <w:b/>
          <w:sz w:val="26"/>
        </w:rPr>
        <w:t>Achievements &amp; Contributions</w:t>
      </w:r>
    </w:p>
    <w:p w14:paraId="77ECCDE1">
      <w:r>
        <w:t>• University Merit Rank: 4th in Pune University (83%)</w:t>
      </w:r>
    </w:p>
    <w:p w14:paraId="61E7CB81">
      <w:r>
        <w:t>• Recognized Ph.D. Guide at MIT ADT University (2021–2024) &amp; Pimpri Chinchwad University (2024–Present)</w:t>
      </w:r>
    </w:p>
    <w:p w14:paraId="1A009E5F">
      <w:pPr>
        <w:rPr>
          <w:rFonts w:hint="default"/>
          <w:lang w:val="en-IN"/>
        </w:rPr>
      </w:pPr>
      <w:r>
        <w:t xml:space="preserve">• Supervised </w:t>
      </w:r>
      <w:r>
        <w:rPr>
          <w:rFonts w:hint="default"/>
          <w:lang w:val="en-IN"/>
        </w:rPr>
        <w:t>2</w:t>
      </w:r>
      <w:bookmarkStart w:id="0" w:name="_GoBack"/>
      <w:bookmarkEnd w:id="0"/>
      <w:r>
        <w:t xml:space="preserve"> Ph.D. scholars awarded; 2 under submission and </w:t>
      </w:r>
      <w:r>
        <w:rPr>
          <w:rFonts w:hint="default"/>
          <w:lang w:val="en-IN"/>
        </w:rPr>
        <w:t>mentoring 8 research scholars</w:t>
      </w:r>
    </w:p>
    <w:p w14:paraId="299A0C81">
      <w:r>
        <w:t>• Resource Person for Java, Python, and Web Technologies workshops</w:t>
      </w:r>
    </w:p>
    <w:p w14:paraId="38CC83F9">
      <w:r>
        <w:t>• Organized Faculty Development Programs &amp; International Seminars</w:t>
      </w:r>
    </w:p>
    <w:p w14:paraId="75201073">
      <w:r>
        <w:t>• Board of Studies (BoS) Member: Shivaji University, MIT ADT University, SPPU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C1D97"/>
    <w:rsid w:val="002468D5"/>
    <w:rsid w:val="0029639D"/>
    <w:rsid w:val="00326F90"/>
    <w:rsid w:val="00653388"/>
    <w:rsid w:val="008071A8"/>
    <w:rsid w:val="008A474B"/>
    <w:rsid w:val="00973398"/>
    <w:rsid w:val="009F6772"/>
    <w:rsid w:val="00AA1D8D"/>
    <w:rsid w:val="00B47730"/>
    <w:rsid w:val="00CB0664"/>
    <w:rsid w:val="00FC693F"/>
    <w:rsid w:val="0CE24FE0"/>
    <w:rsid w:val="2F540736"/>
    <w:rsid w:val="3E5F3FCE"/>
    <w:rsid w:val="4A5940B4"/>
    <w:rsid w:val="55C72A36"/>
    <w:rsid w:val="5E9B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2E8A68-E30C-43F3-A199-9B81ACD8B1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</Words>
  <Characters>1530</Characters>
  <Lines>13</Lines>
  <Paragraphs>3</Paragraphs>
  <TotalTime>34</TotalTime>
  <ScaleCrop>false</ScaleCrop>
  <LinksUpToDate>false</LinksUpToDate>
  <CharactersWithSpaces>1740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2025-10-29T06:02:00Z</dcterms:created>
  <dc:creator>python-docx</dc:creator>
  <dc:description>generated by python-docx</dc:description>
  <cp:lastModifiedBy>PCU</cp:lastModifiedBy>
  <dcterms:modified xsi:type="dcterms:W3CDTF">2026-05-05T07:05:07Z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C1EF28BC34744031B48AD62E7D59AA2B_13</vt:lpwstr>
  </property>
  <property fmtid="{D5CDD505-2E9C-101B-9397-08002B2CF9AE}" pid="4" name="KSOTemplateDocerSaveRecord">
    <vt:lpwstr>eyJoZGlkIjoiYTVmZGJhMGEwZWNlNmM0MDM3ZTUyZjE5NjViNzc4ZWIifQ==</vt:lpwstr>
  </property>
</Properties>
</file>